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397-ПП/2683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2683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5503, местонахождение: г. Челябинск, ул. Горького, д. 64А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5503, местонахождение: г. Челябинск, ул. Горького, д. 64А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167,50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